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610B93CC"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065198">
        <w:rPr>
          <w:rFonts w:eastAsia="Times New Roman" w:cs="Times New Roman"/>
          <w:b/>
          <w:bCs/>
          <w:lang w:val="en-GB"/>
        </w:rPr>
        <w:t>J</w:t>
      </w:r>
      <w:r w:rsidR="0030392B">
        <w:rPr>
          <w:rFonts w:eastAsia="Times New Roman" w:cs="Times New Roman"/>
          <w:b/>
          <w:bCs/>
          <w:lang w:val="en-GB"/>
        </w:rPr>
        <w:t>anuary</w:t>
      </w:r>
      <w:r w:rsidR="00065198">
        <w:rPr>
          <w:rFonts w:eastAsia="Times New Roman" w:cs="Times New Roman"/>
          <w:b/>
          <w:bCs/>
          <w:lang w:val="en-GB"/>
        </w:rPr>
        <w:t xml:space="preserve"> </w:t>
      </w:r>
      <w:r w:rsidR="0030392B">
        <w:rPr>
          <w:rFonts w:eastAsia="Times New Roman" w:cs="Times New Roman"/>
          <w:b/>
          <w:bCs/>
          <w:lang w:val="en-GB"/>
        </w:rPr>
        <w:t>1</w:t>
      </w:r>
      <w:r w:rsidR="00C3624C">
        <w:rPr>
          <w:rFonts w:eastAsia="Times New Roman" w:cs="Times New Roman"/>
          <w:b/>
          <w:bCs/>
          <w:lang w:val="en-GB"/>
        </w:rPr>
        <w:t>4</w:t>
      </w:r>
      <w:r w:rsidR="0030392B">
        <w:rPr>
          <w:rFonts w:eastAsia="Times New Roman" w:cs="Times New Roman"/>
          <w:b/>
          <w:bCs/>
          <w:vertAlign w:val="superscript"/>
          <w:lang w:val="en-GB"/>
        </w:rPr>
        <w:t>th</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3298DD48"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30392B">
        <w:rPr>
          <w:rFonts w:eastAsia="Times New Roman" w:cs="Times New Roman"/>
          <w:b/>
          <w:bCs/>
          <w:u w:val="single"/>
        </w:rPr>
        <w:t>8</w:t>
      </w:r>
      <w:r w:rsidRPr="008A4B3C">
        <w:rPr>
          <w:rFonts w:eastAsia="Times New Roman" w:cs="Times New Roman"/>
          <w:b/>
          <w:bCs/>
          <w:u w:val="single"/>
        </w:rPr>
        <w:t>- KAS-J</w:t>
      </w:r>
      <w:r w:rsidR="0030392B">
        <w:rPr>
          <w:rFonts w:eastAsia="Times New Roman" w:cs="Times New Roman"/>
          <w:b/>
          <w:bCs/>
          <w:u w:val="single"/>
        </w:rPr>
        <w:t>an</w:t>
      </w:r>
      <w:r w:rsidRPr="008A4B3C">
        <w:rPr>
          <w:rFonts w:eastAsia="Times New Roman" w:cs="Times New Roman"/>
          <w:b/>
          <w:bCs/>
          <w:u w:val="single"/>
        </w:rPr>
        <w:t>-202</w:t>
      </w:r>
      <w:r w:rsidR="0030392B">
        <w:rPr>
          <w:rFonts w:eastAsia="Times New Roman" w:cs="Times New Roman"/>
          <w:b/>
          <w:bCs/>
          <w:u w:val="single"/>
        </w:rPr>
        <w:t>6</w:t>
      </w:r>
      <w:r w:rsidRPr="008A4B3C">
        <w:rPr>
          <w:rFonts w:eastAsia="Times New Roman" w:cs="Times New Roman"/>
          <w:b/>
          <w:bCs/>
          <w:u w:val="single"/>
        </w:rPr>
        <w:t>–PR0</w:t>
      </w:r>
      <w:r w:rsidR="0030392B">
        <w:rPr>
          <w:rFonts w:eastAsia="Times New Roman" w:cs="Times New Roman"/>
          <w:b/>
          <w:bCs/>
          <w:u w:val="single"/>
        </w:rPr>
        <w:t>1</w:t>
      </w:r>
      <w:r w:rsidR="00A41721">
        <w:rPr>
          <w:rFonts w:eastAsia="Times New Roman" w:cs="Times New Roman"/>
          <w:b/>
          <w:bCs/>
          <w:u w:val="single"/>
        </w:rPr>
        <w:t>7</w:t>
      </w:r>
      <w:r w:rsidRPr="008A4B3C">
        <w:rPr>
          <w:rFonts w:eastAsia="Times New Roman" w:cs="Times New Roman"/>
          <w:b/>
          <w:bCs/>
          <w:u w:val="single"/>
        </w:rPr>
        <w:t xml:space="preserve">- </w:t>
      </w:r>
    </w:p>
    <w:p w14:paraId="5435C4F0" w14:textId="0EA34BF0" w:rsidR="00835BA3" w:rsidRDefault="001917B9" w:rsidP="000A499C">
      <w:pPr>
        <w:spacing w:line="240" w:lineRule="auto"/>
        <w:jc w:val="center"/>
        <w:rPr>
          <w:rFonts w:eastAsia="Times New Roman" w:cs="Arial"/>
          <w:b/>
          <w:bCs/>
          <w:u w:val="single"/>
        </w:rPr>
      </w:pPr>
      <w:r w:rsidRPr="001917B9">
        <w:rPr>
          <w:rFonts w:eastAsia="Times New Roman" w:cs="Arial"/>
          <w:b/>
          <w:bCs/>
          <w:u w:val="single"/>
          <w:rtl/>
        </w:rPr>
        <w:t>توريد وتوفير ال</w:t>
      </w:r>
      <w:r w:rsidR="00BF57C3">
        <w:rPr>
          <w:rFonts w:eastAsia="Times New Roman" w:cs="Arial" w:hint="cs"/>
          <w:b/>
          <w:bCs/>
          <w:u w:val="single"/>
          <w:rtl/>
        </w:rPr>
        <w:t>اليات</w:t>
      </w:r>
      <w:r w:rsidRPr="001917B9">
        <w:rPr>
          <w:rFonts w:eastAsia="Times New Roman" w:cs="Arial"/>
          <w:b/>
          <w:bCs/>
          <w:u w:val="single"/>
          <w:rtl/>
        </w:rPr>
        <w:t xml:space="preserve"> الزراعية</w:t>
      </w:r>
      <w:r w:rsidR="00BF57C3">
        <w:rPr>
          <w:rFonts w:eastAsia="Times New Roman" w:cs="Arial" w:hint="cs"/>
          <w:b/>
          <w:bCs/>
          <w:u w:val="single"/>
          <w:rtl/>
        </w:rPr>
        <w:t>(تراكتور)</w:t>
      </w:r>
      <w:r w:rsidRPr="001917B9">
        <w:rPr>
          <w:rFonts w:eastAsia="Times New Roman" w:cs="Arial"/>
          <w:b/>
          <w:bCs/>
          <w:u w:val="single"/>
          <w:rtl/>
        </w:rPr>
        <w:t xml:space="preserve"> في قرية المنب</w:t>
      </w:r>
      <w:r w:rsidR="00592BFF">
        <w:rPr>
          <w:rFonts w:eastAsia="Times New Roman" w:cs="Arial" w:hint="cs"/>
          <w:b/>
          <w:bCs/>
          <w:u w:val="single"/>
          <w:rtl/>
        </w:rPr>
        <w:t>أ</w:t>
      </w:r>
      <w:r w:rsidRPr="001917B9">
        <w:rPr>
          <w:rFonts w:eastAsia="Times New Roman" w:cs="Arial"/>
          <w:b/>
          <w:bCs/>
          <w:u w:val="single"/>
          <w:rtl/>
        </w:rPr>
        <w:t xml:space="preserve"> - منطقة ال</w:t>
      </w:r>
      <w:r w:rsidR="00592BFF">
        <w:rPr>
          <w:rFonts w:eastAsia="Times New Roman" w:cs="Arial" w:hint="cs"/>
          <w:b/>
          <w:bCs/>
          <w:u w:val="single"/>
          <w:rtl/>
        </w:rPr>
        <w:t>ق</w:t>
      </w:r>
      <w:r w:rsidRPr="001917B9">
        <w:rPr>
          <w:rFonts w:eastAsia="Times New Roman" w:cs="Arial"/>
          <w:b/>
          <w:bCs/>
          <w:u w:val="single"/>
          <w:rtl/>
        </w:rPr>
        <w:t>ربة - ولاية كسلا</w:t>
      </w:r>
    </w:p>
    <w:p w14:paraId="067D9011" w14:textId="1C5DBBDC" w:rsidR="00644F1E" w:rsidRPr="00C3624C" w:rsidRDefault="001F7623" w:rsidP="00C3624C">
      <w:pPr>
        <w:spacing w:line="240" w:lineRule="auto"/>
        <w:jc w:val="center"/>
        <w:rPr>
          <w:rFonts w:ascii="Georgia" w:eastAsia="Times New Roman" w:hAnsi="Georgia" w:cs="Arial"/>
          <w:b/>
          <w:bCs/>
          <w:sz w:val="24"/>
          <w:szCs w:val="24"/>
          <w:u w:val="single"/>
          <w:rtl/>
        </w:rPr>
      </w:pPr>
      <w:r w:rsidRPr="00835BA3">
        <w:rPr>
          <w:rFonts w:ascii="Georgia" w:eastAsia="Times New Roman" w:hAnsi="Georgia" w:cs="Arial"/>
          <w:b/>
          <w:bCs/>
          <w:sz w:val="24"/>
          <w:szCs w:val="24"/>
          <w:u w:val="single"/>
        </w:rPr>
        <w:t xml:space="preserve">Provision of agricultural </w:t>
      </w:r>
      <w:r w:rsidR="00A41721">
        <w:rPr>
          <w:rFonts w:ascii="Georgia" w:eastAsia="Times New Roman" w:hAnsi="Georgia" w:cs="Arial"/>
          <w:b/>
          <w:bCs/>
          <w:sz w:val="24"/>
          <w:szCs w:val="24"/>
          <w:u w:val="single"/>
        </w:rPr>
        <w:t>machiner</w:t>
      </w:r>
      <w:r w:rsidR="00092B9E">
        <w:rPr>
          <w:rFonts w:ascii="Georgia" w:eastAsia="Times New Roman" w:hAnsi="Georgia" w:cs="Arial"/>
          <w:b/>
          <w:bCs/>
          <w:sz w:val="24"/>
          <w:szCs w:val="24"/>
          <w:u w:val="single"/>
        </w:rPr>
        <w:t>y (Tractor)</w:t>
      </w:r>
      <w:r w:rsidR="00814EFE" w:rsidRPr="00835BA3">
        <w:rPr>
          <w:rFonts w:ascii="Georgia" w:eastAsia="Times New Roman" w:hAnsi="Georgia" w:cs="Arial"/>
          <w:b/>
          <w:bCs/>
          <w:sz w:val="24"/>
          <w:szCs w:val="24"/>
          <w:u w:val="single"/>
        </w:rPr>
        <w:t xml:space="preserve"> in</w:t>
      </w:r>
      <w:r w:rsidR="00EA43A4" w:rsidRPr="00835BA3">
        <w:rPr>
          <w:rFonts w:ascii="Georgia" w:eastAsia="Times New Roman" w:hAnsi="Georgia" w:cs="Arial"/>
          <w:b/>
          <w:bCs/>
          <w:sz w:val="24"/>
          <w:szCs w:val="24"/>
          <w:u w:val="single"/>
        </w:rPr>
        <w:t xml:space="preserve"> Almounaba</w:t>
      </w:r>
      <w:r w:rsidR="00814EFE" w:rsidRPr="00835BA3">
        <w:rPr>
          <w:rFonts w:ascii="Georgia" w:eastAsia="Times New Roman" w:hAnsi="Georgia" w:cs="Arial"/>
          <w:b/>
          <w:bCs/>
          <w:sz w:val="24"/>
          <w:szCs w:val="24"/>
          <w:u w:val="single"/>
        </w:rPr>
        <w:t xml:space="preserve"> Village –</w:t>
      </w:r>
      <w:r w:rsidR="00EA43A4" w:rsidRPr="00835BA3">
        <w:rPr>
          <w:rFonts w:ascii="Georgia" w:eastAsia="Times New Roman" w:hAnsi="Georgia" w:cs="Arial"/>
          <w:b/>
          <w:bCs/>
          <w:sz w:val="24"/>
          <w:szCs w:val="24"/>
          <w:u w:val="single"/>
        </w:rPr>
        <w:t xml:space="preserve"> Algirba Locality – Kassala State</w:t>
      </w:r>
    </w:p>
    <w:p w14:paraId="25792F40" w14:textId="7A3CB876"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437C3F9C" w14:textId="6642E448" w:rsidR="00A73AF1" w:rsidRPr="00835840" w:rsidRDefault="000A499C" w:rsidP="00835840">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A73AF1" w:rsidRPr="00F31824">
        <w:rPr>
          <w:rFonts w:hint="cs"/>
          <w:b/>
          <w:bCs/>
          <w:rtl/>
        </w:rPr>
        <w:t>ل</w:t>
      </w:r>
      <w:r w:rsidR="00A73AF1" w:rsidRPr="00A73AF1">
        <w:rPr>
          <w:b/>
          <w:bCs/>
          <w:u w:val="single"/>
          <w:rtl/>
        </w:rPr>
        <w:t>توريد وتوفير ا</w:t>
      </w:r>
      <w:r w:rsidR="00A000DE">
        <w:rPr>
          <w:rFonts w:hint="cs"/>
          <w:b/>
          <w:bCs/>
          <w:u w:val="single"/>
          <w:rtl/>
        </w:rPr>
        <w:t>ليات</w:t>
      </w:r>
      <w:r w:rsidR="00A73AF1" w:rsidRPr="00A73AF1">
        <w:rPr>
          <w:b/>
          <w:bCs/>
          <w:u w:val="single"/>
          <w:rtl/>
        </w:rPr>
        <w:t xml:space="preserve"> الزراعية في قرية المنبأ - منطقة القربة - ولاية كسلا</w:t>
      </w:r>
      <w:r w:rsidR="00835840">
        <w:rPr>
          <w:rFonts w:hint="cs"/>
          <w:b/>
          <w:bCs/>
          <w:u w:val="single"/>
          <w:rtl/>
        </w:rPr>
        <w:t xml:space="preserve"> </w:t>
      </w:r>
      <w:r w:rsidR="00835840" w:rsidRPr="00DE7D94">
        <w:rPr>
          <w:rFonts w:eastAsia="Times New Roman" w:cs="Arial" w:hint="cs"/>
          <w:b/>
          <w:bCs/>
          <w:u w:val="single"/>
          <w:rtl/>
        </w:rPr>
        <w:t>.</w:t>
      </w:r>
      <w:r w:rsidR="00835840">
        <w:rPr>
          <w:rFonts w:eastAsia="Times New Roman" w:cs="Arial" w:hint="cs"/>
          <w:b/>
          <w:bCs/>
          <w:u w:val="single"/>
          <w:rtl/>
        </w:rPr>
        <w:t xml:space="preserve"> شرق السودان </w:t>
      </w:r>
      <w:r w:rsidR="00835840" w:rsidRPr="00DE7D94">
        <w:rPr>
          <w:rFonts w:eastAsia="Times New Roman" w:cs="Arial" w:hint="cs"/>
          <w:b/>
          <w:bCs/>
          <w:u w:val="single"/>
          <w:rtl/>
        </w:rPr>
        <w:t xml:space="preserve"> </w:t>
      </w:r>
      <w:r w:rsidR="00835840"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340B4DD2"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6C712A">
        <w:rPr>
          <w:rFonts w:eastAsia="Times New Roman" w:cs="Arial"/>
          <w:b/>
          <w:bCs/>
          <w:u w:val="single"/>
        </w:rPr>
        <w:t>21</w:t>
      </w:r>
      <w:r w:rsidRPr="00DE7D94">
        <w:rPr>
          <w:rFonts w:eastAsia="Times New Roman" w:cs="Arial" w:hint="cs"/>
          <w:b/>
          <w:bCs/>
          <w:u w:val="single"/>
          <w:rtl/>
        </w:rPr>
        <w:t xml:space="preserve"> </w:t>
      </w:r>
      <w:r>
        <w:rPr>
          <w:rFonts w:eastAsia="Times New Roman" w:cs="Arial" w:hint="cs"/>
          <w:b/>
          <w:bCs/>
          <w:u w:val="single"/>
          <w:rtl/>
        </w:rPr>
        <w:t>يناي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5DB07F30"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30392B">
        <w:rPr>
          <w:rFonts w:eastAsiaTheme="minorHAnsi"/>
          <w:b/>
          <w:bCs/>
        </w:rPr>
        <w:t>2</w:t>
      </w:r>
      <w:r w:rsidR="00C3624C">
        <w:rPr>
          <w:rFonts w:eastAsiaTheme="minorHAnsi"/>
          <w:b/>
          <w:bCs/>
        </w:rPr>
        <w:t>1</w:t>
      </w:r>
      <w:r w:rsidRPr="00626616">
        <w:rPr>
          <w:rFonts w:eastAsiaTheme="minorHAnsi" w:hint="cs"/>
          <w:b/>
          <w:bCs/>
          <w:rtl/>
        </w:rPr>
        <w:t>يناير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531B5E33"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بترحيل كل المواد و الاصناف المتفق عليها فى العقد الى مواقع تنفيذ العقد فى</w:t>
      </w:r>
      <w:r w:rsidR="0030392B">
        <w:rPr>
          <w:rFonts w:eastAsiaTheme="minorHAnsi" w:hint="cs"/>
          <w:b/>
          <w:bCs/>
          <w:rtl/>
        </w:rPr>
        <w:t xml:space="preserve"> قرية المنبأ بمحلية خشم القربة</w:t>
      </w:r>
      <w:r w:rsidRPr="00697832">
        <w:rPr>
          <w:rFonts w:eastAsiaTheme="minorHAnsi"/>
          <w:b/>
          <w:bCs/>
          <w:rtl/>
        </w:rPr>
        <w:t xml:space="preserve"> </w:t>
      </w:r>
      <w:r w:rsidRPr="00697832">
        <w:rPr>
          <w:rFonts w:eastAsiaTheme="minorHAnsi" w:hint="cs"/>
          <w:b/>
          <w:bCs/>
          <w:rtl/>
        </w:rPr>
        <w:t xml:space="preserve">في ولاية </w:t>
      </w:r>
      <w:r w:rsidR="00D2058E">
        <w:rPr>
          <w:rFonts w:eastAsiaTheme="minorHAnsi" w:hint="cs"/>
          <w:b/>
          <w:bCs/>
          <w:rtl/>
        </w:rPr>
        <w:t>كسلا</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46BF0CB1" w14:textId="77777777" w:rsidR="00895054" w:rsidRDefault="00895054" w:rsidP="00895054">
      <w:pPr>
        <w:bidi/>
        <w:spacing w:after="0" w:line="240" w:lineRule="auto"/>
        <w:rPr>
          <w:rFonts w:eastAsia="Times New Roman"/>
          <w:b/>
          <w:bCs/>
          <w:rtl/>
          <w:lang w:val="en-GB"/>
        </w:rPr>
      </w:pPr>
    </w:p>
    <w:p w14:paraId="5E6DCC60" w14:textId="77777777" w:rsidR="00895054" w:rsidRDefault="00895054" w:rsidP="00895054">
      <w:pPr>
        <w:bidi/>
        <w:spacing w:after="0" w:line="240" w:lineRule="auto"/>
        <w:rPr>
          <w:rFonts w:eastAsia="Times New Roman"/>
          <w:b/>
          <w:bCs/>
          <w:lang w:val="en-GB"/>
        </w:rPr>
      </w:pPr>
    </w:p>
    <w:p w14:paraId="19F41703" w14:textId="77777777" w:rsidR="000E57C0" w:rsidRDefault="000E57C0" w:rsidP="000E57C0">
      <w:pPr>
        <w:bidi/>
        <w:spacing w:after="0" w:line="240" w:lineRule="auto"/>
        <w:rPr>
          <w:rFonts w:eastAsia="Times New Roman"/>
          <w:b/>
          <w:bCs/>
          <w:lang w:val="en-GB"/>
        </w:rPr>
      </w:pPr>
    </w:p>
    <w:p w14:paraId="22E9156F" w14:textId="77777777" w:rsidR="000E57C0" w:rsidRDefault="000E57C0" w:rsidP="000E57C0">
      <w:pPr>
        <w:bidi/>
        <w:spacing w:after="0" w:line="240" w:lineRule="auto"/>
        <w:rPr>
          <w:rFonts w:eastAsia="Times New Roman"/>
          <w:b/>
          <w:bCs/>
          <w:lang w:val="en-GB"/>
        </w:rPr>
      </w:pPr>
    </w:p>
    <w:p w14:paraId="7A834AA8" w14:textId="77777777" w:rsidR="000E57C0" w:rsidRDefault="000E57C0" w:rsidP="000E57C0">
      <w:pPr>
        <w:bidi/>
        <w:spacing w:after="0" w:line="240" w:lineRule="auto"/>
        <w:rPr>
          <w:rFonts w:eastAsia="Times New Roman"/>
          <w:b/>
          <w:bCs/>
          <w:rtl/>
          <w:lang w:val="en-GB"/>
        </w:rPr>
      </w:pPr>
    </w:p>
    <w:p w14:paraId="69193B61" w14:textId="77777777" w:rsidR="00895054" w:rsidRDefault="00895054" w:rsidP="00895054">
      <w:pPr>
        <w:bidi/>
        <w:spacing w:after="0" w:line="240" w:lineRule="auto"/>
        <w:rPr>
          <w:rFonts w:eastAsia="Times New Roman"/>
          <w:b/>
          <w:bCs/>
          <w:rtl/>
          <w:lang w:val="en-GB"/>
        </w:rPr>
      </w:pPr>
    </w:p>
    <w:p w14:paraId="3365C926" w14:textId="77777777" w:rsidR="00895054" w:rsidRDefault="00895054" w:rsidP="00895054">
      <w:pPr>
        <w:bidi/>
        <w:spacing w:after="0" w:line="240" w:lineRule="auto"/>
        <w:rPr>
          <w:rFonts w:eastAsia="Times New Roman"/>
          <w:b/>
          <w:bCs/>
          <w:rtl/>
          <w:lang w:val="en-GB"/>
        </w:rPr>
      </w:pPr>
    </w:p>
    <w:p w14:paraId="26B4940F" w14:textId="77777777" w:rsidR="00895054" w:rsidRDefault="00895054" w:rsidP="00895054">
      <w:pPr>
        <w:bidi/>
        <w:spacing w:after="0" w:line="240" w:lineRule="auto"/>
        <w:rPr>
          <w:rFonts w:eastAsia="Times New Roman"/>
          <w:b/>
          <w:bCs/>
          <w:rtl/>
          <w:lang w:val="en-GB"/>
        </w:rPr>
      </w:pPr>
    </w:p>
    <w:p w14:paraId="39685B6B" w14:textId="77777777" w:rsidR="00895054" w:rsidRDefault="00895054" w:rsidP="00895054">
      <w:pPr>
        <w:bidi/>
        <w:spacing w:after="0" w:line="240" w:lineRule="auto"/>
        <w:rPr>
          <w:rFonts w:eastAsia="Times New Roman"/>
          <w:b/>
          <w:bCs/>
          <w:rtl/>
          <w:lang w:val="en-GB"/>
        </w:rPr>
      </w:pPr>
    </w:p>
    <w:p w14:paraId="63AA7CBE" w14:textId="3E725546" w:rsidR="00553CEF" w:rsidRDefault="00895054" w:rsidP="00553CEF">
      <w:pPr>
        <w:bidi/>
        <w:spacing w:after="0" w:line="240" w:lineRule="auto"/>
        <w:rPr>
          <w:rFonts w:eastAsia="Times New Roman"/>
          <w:b/>
          <w:bCs/>
          <w:rtl/>
          <w:lang w:val="en-GB"/>
        </w:rPr>
      </w:pPr>
      <w:r>
        <w:rPr>
          <w:rFonts w:eastAsia="Times New Roman" w:hint="cs"/>
          <w:b/>
          <w:bCs/>
          <w:rtl/>
          <w:lang w:val="en-GB"/>
        </w:rPr>
        <w:t>ثانيا المرجعية وجداول الكميات :</w:t>
      </w:r>
    </w:p>
    <w:p w14:paraId="79EB84A0" w14:textId="77777777" w:rsidR="00895054" w:rsidRDefault="00895054" w:rsidP="00895054">
      <w:pPr>
        <w:bidi/>
        <w:spacing w:after="0" w:line="240" w:lineRule="auto"/>
        <w:rPr>
          <w:rFonts w:eastAsia="Times New Roman"/>
          <w:b/>
          <w:bCs/>
          <w:rtl/>
          <w:lang w:val="en-GB"/>
        </w:rPr>
      </w:pPr>
    </w:p>
    <w:tbl>
      <w:tblPr>
        <w:tblStyle w:val="TableGrid4"/>
        <w:tblpPr w:leftFromText="180" w:rightFromText="180" w:vertAnchor="text" w:tblpY="146"/>
        <w:tblW w:w="0" w:type="auto"/>
        <w:tblLook w:val="04A0" w:firstRow="1" w:lastRow="0" w:firstColumn="1" w:lastColumn="0" w:noHBand="0" w:noVBand="1"/>
      </w:tblPr>
      <w:tblGrid>
        <w:gridCol w:w="603"/>
        <w:gridCol w:w="3423"/>
        <w:gridCol w:w="1097"/>
        <w:gridCol w:w="905"/>
        <w:gridCol w:w="1495"/>
        <w:gridCol w:w="1493"/>
      </w:tblGrid>
      <w:tr w:rsidR="0050631E" w:rsidRPr="00831DBC" w14:paraId="4389B502" w14:textId="77777777" w:rsidTr="007C3254">
        <w:trPr>
          <w:trHeight w:val="674"/>
        </w:trPr>
        <w:tc>
          <w:tcPr>
            <w:tcW w:w="603" w:type="dxa"/>
            <w:shd w:val="clear" w:color="auto" w:fill="BDD6EE"/>
          </w:tcPr>
          <w:p w14:paraId="38BFB767"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w:t>
            </w:r>
          </w:p>
        </w:tc>
        <w:tc>
          <w:tcPr>
            <w:tcW w:w="3423" w:type="dxa"/>
            <w:shd w:val="clear" w:color="auto" w:fill="BDD6EE"/>
          </w:tcPr>
          <w:p w14:paraId="2DEBCEC0"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Description </w:t>
            </w:r>
          </w:p>
        </w:tc>
        <w:tc>
          <w:tcPr>
            <w:tcW w:w="1097" w:type="dxa"/>
            <w:shd w:val="clear" w:color="auto" w:fill="BDD6EE"/>
          </w:tcPr>
          <w:p w14:paraId="4A67578B"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w:t>
            </w:r>
          </w:p>
        </w:tc>
        <w:tc>
          <w:tcPr>
            <w:tcW w:w="905" w:type="dxa"/>
            <w:shd w:val="clear" w:color="auto" w:fill="BDD6EE"/>
          </w:tcPr>
          <w:p w14:paraId="79964762"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QTY </w:t>
            </w:r>
          </w:p>
        </w:tc>
        <w:tc>
          <w:tcPr>
            <w:tcW w:w="1495" w:type="dxa"/>
            <w:shd w:val="clear" w:color="auto" w:fill="BDD6EE"/>
          </w:tcPr>
          <w:p w14:paraId="153D7D48"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Unit cost in SDGs </w:t>
            </w:r>
          </w:p>
        </w:tc>
        <w:tc>
          <w:tcPr>
            <w:tcW w:w="1493" w:type="dxa"/>
            <w:shd w:val="clear" w:color="auto" w:fill="BDD6EE"/>
          </w:tcPr>
          <w:p w14:paraId="72FBDE3D"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Georgia" w:eastAsia="Times New Roman" w:hAnsi="Georgia" w:cs="Calibri"/>
                <w:color w:val="000000"/>
              </w:rPr>
              <w:t xml:space="preserve">Total cost in SDs </w:t>
            </w:r>
          </w:p>
        </w:tc>
      </w:tr>
      <w:tr w:rsidR="00A31B2D" w:rsidRPr="00831DBC" w14:paraId="62E67742" w14:textId="77777777" w:rsidTr="0025491D">
        <w:trPr>
          <w:trHeight w:val="1008"/>
        </w:trPr>
        <w:tc>
          <w:tcPr>
            <w:tcW w:w="603" w:type="dxa"/>
          </w:tcPr>
          <w:p w14:paraId="14F1E878" w14:textId="77777777" w:rsidR="00A31B2D" w:rsidRPr="00831DBC" w:rsidRDefault="00A31B2D" w:rsidP="00A31B2D">
            <w:pPr>
              <w:spacing w:line="280" w:lineRule="atLeast"/>
              <w:jc w:val="both"/>
              <w:rPr>
                <w:rFonts w:ascii="Times New Roman" w:hAnsi="Times New Roman" w:cs="Times New Roman"/>
                <w:b/>
                <w:sz w:val="24"/>
                <w:szCs w:val="24"/>
              </w:rPr>
            </w:pPr>
            <w:r w:rsidRPr="00831DBC">
              <w:rPr>
                <w:rFonts w:ascii="Calibri" w:eastAsia="Times New Roman" w:hAnsi="Calibri" w:cs="Calibri"/>
                <w:color w:val="000000"/>
              </w:rPr>
              <w:t>1</w:t>
            </w:r>
          </w:p>
        </w:tc>
        <w:tc>
          <w:tcPr>
            <w:tcW w:w="3423" w:type="dxa"/>
          </w:tcPr>
          <w:p w14:paraId="1F6FF5CC" w14:textId="66AAAD18" w:rsidR="00A31B2D" w:rsidRPr="0025491D" w:rsidRDefault="00316136" w:rsidP="00A31B2D">
            <w:pPr>
              <w:spacing w:line="280" w:lineRule="atLeast"/>
              <w:jc w:val="both"/>
              <w:rPr>
                <w:lang w:val="en-GB"/>
              </w:rPr>
            </w:pPr>
            <w:r w:rsidRPr="00316136">
              <w:t xml:space="preserve">Tractor –75horsepower- engine IVECO DIESEL ENGINE model 8045 05 700 - 4 </w:t>
            </w:r>
            <w:r w:rsidRPr="00316136">
              <w:t>cylinders</w:t>
            </w:r>
            <w:r w:rsidRPr="00316136">
              <w:t>.</w:t>
            </w:r>
          </w:p>
        </w:tc>
        <w:tc>
          <w:tcPr>
            <w:tcW w:w="1097" w:type="dxa"/>
          </w:tcPr>
          <w:p w14:paraId="25356169" w14:textId="0CBE80A5" w:rsidR="00A31B2D" w:rsidRPr="00831DBC" w:rsidRDefault="00A31B2D" w:rsidP="00A31B2D">
            <w:pPr>
              <w:spacing w:line="280" w:lineRule="atLeast"/>
              <w:jc w:val="both"/>
              <w:rPr>
                <w:rFonts w:ascii="Times New Roman" w:hAnsi="Times New Roman" w:cs="Times New Roman"/>
                <w:b/>
                <w:sz w:val="24"/>
                <w:szCs w:val="24"/>
              </w:rPr>
            </w:pPr>
            <w:r w:rsidRPr="00DB7C43">
              <w:t xml:space="preserve">Bellow </w:t>
            </w:r>
          </w:p>
        </w:tc>
        <w:tc>
          <w:tcPr>
            <w:tcW w:w="905" w:type="dxa"/>
          </w:tcPr>
          <w:p w14:paraId="0BE6CBDE" w14:textId="4A02FEDD" w:rsidR="00A31B2D" w:rsidRPr="00F67F8A" w:rsidRDefault="00F67F8A" w:rsidP="00A31B2D">
            <w:pPr>
              <w:spacing w:line="280" w:lineRule="atLeast"/>
              <w:jc w:val="both"/>
              <w:rPr>
                <w:rFonts w:ascii="Times New Roman" w:hAnsi="Times New Roman" w:cs="Times New Roman"/>
                <w:bCs/>
                <w:sz w:val="24"/>
                <w:szCs w:val="24"/>
              </w:rPr>
            </w:pPr>
            <w:r w:rsidRPr="00F67F8A">
              <w:rPr>
                <w:rFonts w:ascii="Times New Roman" w:hAnsi="Times New Roman" w:cs="Times New Roman"/>
                <w:bCs/>
                <w:sz w:val="24"/>
                <w:szCs w:val="24"/>
              </w:rPr>
              <w:t>1</w:t>
            </w:r>
          </w:p>
        </w:tc>
        <w:tc>
          <w:tcPr>
            <w:tcW w:w="1495" w:type="dxa"/>
          </w:tcPr>
          <w:p w14:paraId="3027CB82" w14:textId="77777777" w:rsidR="00A31B2D" w:rsidRPr="00831DBC" w:rsidRDefault="00A31B2D" w:rsidP="00A31B2D">
            <w:pPr>
              <w:spacing w:line="280" w:lineRule="atLeast"/>
              <w:jc w:val="both"/>
              <w:rPr>
                <w:rFonts w:ascii="Times New Roman" w:hAnsi="Times New Roman" w:cs="Times New Roman"/>
                <w:b/>
                <w:sz w:val="24"/>
                <w:szCs w:val="24"/>
              </w:rPr>
            </w:pPr>
          </w:p>
        </w:tc>
        <w:tc>
          <w:tcPr>
            <w:tcW w:w="1493" w:type="dxa"/>
          </w:tcPr>
          <w:p w14:paraId="01B6F520" w14:textId="77777777" w:rsidR="00A31B2D" w:rsidRPr="00831DBC" w:rsidRDefault="00A31B2D" w:rsidP="00A31B2D">
            <w:pPr>
              <w:spacing w:line="280" w:lineRule="atLeast"/>
              <w:jc w:val="both"/>
              <w:rPr>
                <w:rFonts w:ascii="Times New Roman" w:hAnsi="Times New Roman" w:cs="Times New Roman"/>
                <w:b/>
                <w:sz w:val="24"/>
                <w:szCs w:val="24"/>
              </w:rPr>
            </w:pPr>
          </w:p>
        </w:tc>
      </w:tr>
      <w:tr w:rsidR="00F67F8A" w:rsidRPr="00831DBC" w14:paraId="03AA803F" w14:textId="77777777" w:rsidTr="00F620FA">
        <w:tc>
          <w:tcPr>
            <w:tcW w:w="603" w:type="dxa"/>
          </w:tcPr>
          <w:p w14:paraId="4B4704E0" w14:textId="234871A4" w:rsidR="00F67F8A" w:rsidRDefault="00F67F8A" w:rsidP="00F67F8A">
            <w:pPr>
              <w:spacing w:line="280" w:lineRule="atLeast"/>
              <w:jc w:val="both"/>
              <w:rPr>
                <w:rFonts w:ascii="Times New Roman" w:hAnsi="Times New Roman" w:cs="Times New Roman"/>
                <w:b/>
                <w:sz w:val="24"/>
                <w:szCs w:val="24"/>
              </w:rPr>
            </w:pPr>
          </w:p>
        </w:tc>
        <w:tc>
          <w:tcPr>
            <w:tcW w:w="3423" w:type="dxa"/>
          </w:tcPr>
          <w:p w14:paraId="7E92E8BA" w14:textId="0B38F62A" w:rsidR="00F67F8A" w:rsidRDefault="00F67F8A" w:rsidP="00F67F8A">
            <w:pPr>
              <w:spacing w:line="280" w:lineRule="atLeast"/>
              <w:jc w:val="both"/>
              <w:rPr>
                <w:rFonts w:ascii="Georgia" w:hAnsi="Georgia" w:cs="Calibri"/>
                <w:color w:val="000000"/>
              </w:rPr>
            </w:pPr>
          </w:p>
        </w:tc>
        <w:tc>
          <w:tcPr>
            <w:tcW w:w="1097" w:type="dxa"/>
          </w:tcPr>
          <w:p w14:paraId="64F7223A" w14:textId="344D0EAE" w:rsidR="00F67F8A" w:rsidRDefault="00F67F8A" w:rsidP="00F67F8A">
            <w:pPr>
              <w:spacing w:line="280" w:lineRule="atLeast"/>
              <w:jc w:val="both"/>
              <w:rPr>
                <w:rFonts w:ascii="Georgia" w:hAnsi="Georgia" w:cs="Calibri"/>
                <w:color w:val="000000"/>
              </w:rPr>
            </w:pPr>
          </w:p>
        </w:tc>
        <w:tc>
          <w:tcPr>
            <w:tcW w:w="905" w:type="dxa"/>
          </w:tcPr>
          <w:p w14:paraId="77E8F23E" w14:textId="738AF104" w:rsidR="00F67F8A" w:rsidRPr="00F67F8A" w:rsidRDefault="00F67F8A" w:rsidP="00F67F8A">
            <w:pPr>
              <w:spacing w:line="280" w:lineRule="atLeast"/>
              <w:jc w:val="both"/>
              <w:rPr>
                <w:rFonts w:ascii="Times New Roman" w:hAnsi="Times New Roman" w:cs="Times New Roman"/>
                <w:bCs/>
                <w:sz w:val="24"/>
                <w:szCs w:val="24"/>
              </w:rPr>
            </w:pPr>
          </w:p>
        </w:tc>
        <w:tc>
          <w:tcPr>
            <w:tcW w:w="1495" w:type="dxa"/>
          </w:tcPr>
          <w:p w14:paraId="3EA2394C" w14:textId="77777777" w:rsidR="00F67F8A" w:rsidRPr="00831DBC" w:rsidRDefault="00F67F8A" w:rsidP="00F67F8A">
            <w:pPr>
              <w:spacing w:line="280" w:lineRule="atLeast"/>
              <w:jc w:val="both"/>
              <w:rPr>
                <w:rFonts w:ascii="Times New Roman" w:hAnsi="Times New Roman" w:cs="Times New Roman"/>
                <w:b/>
                <w:sz w:val="24"/>
                <w:szCs w:val="24"/>
              </w:rPr>
            </w:pPr>
          </w:p>
        </w:tc>
        <w:tc>
          <w:tcPr>
            <w:tcW w:w="1493" w:type="dxa"/>
          </w:tcPr>
          <w:p w14:paraId="707CED5A" w14:textId="77777777" w:rsidR="00F67F8A" w:rsidRPr="00831DBC" w:rsidRDefault="00F67F8A" w:rsidP="00F67F8A">
            <w:pPr>
              <w:spacing w:line="280" w:lineRule="atLeast"/>
              <w:jc w:val="both"/>
              <w:rPr>
                <w:rFonts w:ascii="Times New Roman" w:hAnsi="Times New Roman" w:cs="Times New Roman"/>
                <w:b/>
                <w:sz w:val="24"/>
                <w:szCs w:val="24"/>
              </w:rPr>
            </w:pPr>
          </w:p>
        </w:tc>
      </w:tr>
      <w:tr w:rsidR="0050631E" w:rsidRPr="00831DBC" w14:paraId="0E1C04E2" w14:textId="77777777" w:rsidTr="0025491D">
        <w:trPr>
          <w:trHeight w:val="387"/>
        </w:trPr>
        <w:tc>
          <w:tcPr>
            <w:tcW w:w="7523" w:type="dxa"/>
            <w:gridSpan w:val="5"/>
          </w:tcPr>
          <w:p w14:paraId="0F64E29E"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Sub total</w:t>
            </w:r>
          </w:p>
        </w:tc>
        <w:tc>
          <w:tcPr>
            <w:tcW w:w="1493" w:type="dxa"/>
          </w:tcPr>
          <w:p w14:paraId="2C56843E" w14:textId="77777777" w:rsidR="0050631E" w:rsidRPr="00831DBC" w:rsidRDefault="0050631E" w:rsidP="007F08F7">
            <w:pPr>
              <w:spacing w:line="280" w:lineRule="atLeast"/>
              <w:jc w:val="both"/>
              <w:rPr>
                <w:rFonts w:ascii="Times New Roman" w:hAnsi="Times New Roman" w:cs="Times New Roman"/>
                <w:b/>
                <w:sz w:val="24"/>
                <w:szCs w:val="24"/>
              </w:rPr>
            </w:pPr>
          </w:p>
        </w:tc>
      </w:tr>
      <w:tr w:rsidR="0050631E" w:rsidRPr="00831DBC" w14:paraId="26E7E8B3" w14:textId="77777777" w:rsidTr="007C3254">
        <w:tc>
          <w:tcPr>
            <w:tcW w:w="7523" w:type="dxa"/>
            <w:gridSpan w:val="5"/>
          </w:tcPr>
          <w:p w14:paraId="63F41B14"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VAT%</w:t>
            </w:r>
          </w:p>
        </w:tc>
        <w:tc>
          <w:tcPr>
            <w:tcW w:w="1493" w:type="dxa"/>
          </w:tcPr>
          <w:p w14:paraId="26BFCB53" w14:textId="77777777" w:rsidR="0050631E" w:rsidRPr="00831DBC" w:rsidRDefault="0050631E" w:rsidP="007F08F7">
            <w:pPr>
              <w:spacing w:line="280" w:lineRule="atLeast"/>
              <w:jc w:val="both"/>
              <w:rPr>
                <w:rFonts w:ascii="Times New Roman" w:hAnsi="Times New Roman" w:cs="Times New Roman"/>
                <w:b/>
                <w:sz w:val="24"/>
                <w:szCs w:val="24"/>
              </w:rPr>
            </w:pPr>
          </w:p>
        </w:tc>
      </w:tr>
      <w:tr w:rsidR="0050631E" w:rsidRPr="00831DBC" w14:paraId="239AD12C" w14:textId="77777777" w:rsidTr="0025491D">
        <w:trPr>
          <w:trHeight w:val="664"/>
        </w:trPr>
        <w:tc>
          <w:tcPr>
            <w:tcW w:w="7523" w:type="dxa"/>
            <w:gridSpan w:val="5"/>
            <w:shd w:val="clear" w:color="auto" w:fill="BDD6EE"/>
          </w:tcPr>
          <w:p w14:paraId="29D6E1B0" w14:textId="77777777" w:rsidR="0050631E" w:rsidRPr="00831DBC" w:rsidRDefault="0050631E" w:rsidP="007F08F7">
            <w:pPr>
              <w:spacing w:line="280" w:lineRule="atLeast"/>
              <w:jc w:val="both"/>
              <w:rPr>
                <w:rFonts w:ascii="Times New Roman" w:hAnsi="Times New Roman" w:cs="Times New Roman"/>
                <w:b/>
                <w:sz w:val="24"/>
                <w:szCs w:val="24"/>
              </w:rPr>
            </w:pPr>
            <w:r w:rsidRPr="00831DBC">
              <w:rPr>
                <w:rFonts w:ascii="Times New Roman" w:hAnsi="Times New Roman" w:cs="Times New Roman"/>
                <w:b/>
                <w:sz w:val="24"/>
                <w:szCs w:val="24"/>
              </w:rPr>
              <w:t>Total price</w:t>
            </w:r>
          </w:p>
        </w:tc>
        <w:tc>
          <w:tcPr>
            <w:tcW w:w="1493" w:type="dxa"/>
            <w:shd w:val="clear" w:color="auto" w:fill="BDD6EE"/>
          </w:tcPr>
          <w:p w14:paraId="339CDB6E" w14:textId="77777777" w:rsidR="0050631E" w:rsidRPr="00831DBC" w:rsidRDefault="0050631E" w:rsidP="007F08F7">
            <w:pPr>
              <w:spacing w:line="280" w:lineRule="atLeast"/>
              <w:jc w:val="both"/>
              <w:rPr>
                <w:rFonts w:ascii="Times New Roman" w:hAnsi="Times New Roman" w:cs="Times New Roman"/>
                <w:b/>
                <w:sz w:val="24"/>
                <w:szCs w:val="24"/>
              </w:rPr>
            </w:pPr>
          </w:p>
        </w:tc>
      </w:tr>
    </w:tbl>
    <w:p w14:paraId="3F25A60D"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2DE6A654" w14:textId="77777777" w:rsidR="00553CEF" w:rsidRDefault="00553CEF" w:rsidP="00895054">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Pr>
      </w:pPr>
    </w:p>
    <w:p w14:paraId="24D3F672" w14:textId="77777777" w:rsidR="0025491D" w:rsidRDefault="0025491D" w:rsidP="00532470">
      <w:pPr>
        <w:tabs>
          <w:tab w:val="left" w:pos="5121"/>
        </w:tabs>
        <w:jc w:val="right"/>
        <w:rPr>
          <w:b/>
          <w:bCs/>
        </w:rPr>
      </w:pPr>
    </w:p>
    <w:p w14:paraId="56F36E5D" w14:textId="77777777" w:rsidR="0025491D" w:rsidRDefault="0025491D" w:rsidP="00532470">
      <w:pPr>
        <w:tabs>
          <w:tab w:val="left" w:pos="5121"/>
        </w:tabs>
        <w:jc w:val="right"/>
        <w:rPr>
          <w:b/>
          <w:bCs/>
          <w:rtl/>
        </w:rPr>
      </w:pPr>
    </w:p>
    <w:p w14:paraId="63F7992E" w14:textId="77777777" w:rsidR="0098294B" w:rsidRDefault="0098294B"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country/ies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zero tolerance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25C07613" w:rsidR="0092080D" w:rsidRPr="00532470" w:rsidRDefault="0092080D" w:rsidP="00532470">
      <w:pPr>
        <w:jc w:val="both"/>
        <w:rPr>
          <w:rFonts w:cs="Arial"/>
        </w:rPr>
      </w:pPr>
      <w:r w:rsidRPr="00532470">
        <w:rPr>
          <w:rFonts w:cs="Arial"/>
          <w:lang w:val="en-GB"/>
        </w:rPr>
        <w:t xml:space="preserve">This to confirmed that I received the Practical Action </w:t>
      </w:r>
      <w:r w:rsidR="006C712A" w:rsidRPr="00532470">
        <w:rPr>
          <w:rFonts w:cs="Arial"/>
          <w:lang w:val="en-GB"/>
        </w:rPr>
        <w:t>Safeguarding</w:t>
      </w:r>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r w:rsidRPr="00532470">
        <w:rPr>
          <w:rFonts w:cs="Arial"/>
          <w:b/>
          <w:lang w:val="en-GB"/>
        </w:rPr>
        <w:t>Name</w:t>
      </w:r>
      <w:r w:rsidRPr="00532470">
        <w:rPr>
          <w:rFonts w:cs="Aria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r w:rsidRPr="00532470">
        <w:rPr>
          <w:rFonts w:cs="Arial"/>
          <w:b/>
          <w:bCs/>
          <w:lang w:val="en-GB"/>
        </w:rPr>
        <w:t>Signature:………</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r w:rsidRPr="00532470">
        <w:rPr>
          <w:rFonts w:cs="Arial"/>
          <w:b/>
          <w:bCs/>
          <w:lang w:val="en-GB"/>
        </w:rPr>
        <w:t>Company</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 ascertain the level of compliancy required by your organisation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4D030FDB"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Part 1: Organisation Details</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Please indicate your type of organisation</w:t>
            </w:r>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organisation.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Affiliated Organisation(s)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Does your organisation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organisation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Does your organisation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Does your organisation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Has your organisation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DFID require organisations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Is your organisation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Your organisation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organisation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If your organisation,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…participation in criminal organisation.</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…child labour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reach of labour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organisation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Is your organisation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Part 3: Please indicate ‘Yes’ or ‘No’ as to whether your organisation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organisational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title </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insert organisation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consents to Practical Action running the names of the organisations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organisations suitability to be selected as a partner and I am signing on behalf of my organisation.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CF5C" w14:textId="77777777" w:rsidR="00027A8A" w:rsidRDefault="00027A8A" w:rsidP="00365509">
      <w:pPr>
        <w:spacing w:after="0" w:line="240" w:lineRule="auto"/>
      </w:pPr>
      <w:r>
        <w:separator/>
      </w:r>
    </w:p>
  </w:endnote>
  <w:endnote w:type="continuationSeparator" w:id="0">
    <w:p w14:paraId="24199821" w14:textId="77777777" w:rsidR="00027A8A" w:rsidRDefault="00027A8A"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4D014" w14:textId="77777777" w:rsidR="00027A8A" w:rsidRDefault="00027A8A" w:rsidP="00365509">
      <w:pPr>
        <w:spacing w:after="0" w:line="240" w:lineRule="auto"/>
      </w:pPr>
      <w:r>
        <w:separator/>
      </w:r>
    </w:p>
  </w:footnote>
  <w:footnote w:type="continuationSeparator" w:id="0">
    <w:p w14:paraId="71130DDC" w14:textId="77777777" w:rsidR="00027A8A" w:rsidRDefault="00027A8A"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27A8A"/>
    <w:rsid w:val="00031B9F"/>
    <w:rsid w:val="000358AD"/>
    <w:rsid w:val="00041417"/>
    <w:rsid w:val="0004282C"/>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2B9E"/>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C156D"/>
    <w:rsid w:val="000D2A6F"/>
    <w:rsid w:val="000D3EF7"/>
    <w:rsid w:val="000D521A"/>
    <w:rsid w:val="000D7369"/>
    <w:rsid w:val="000D7A0B"/>
    <w:rsid w:val="000E478F"/>
    <w:rsid w:val="000E47F5"/>
    <w:rsid w:val="000E4E85"/>
    <w:rsid w:val="000E51B6"/>
    <w:rsid w:val="000E57C0"/>
    <w:rsid w:val="000E609F"/>
    <w:rsid w:val="000E6446"/>
    <w:rsid w:val="000F07B3"/>
    <w:rsid w:val="000F0E64"/>
    <w:rsid w:val="000F11F6"/>
    <w:rsid w:val="000F1BCD"/>
    <w:rsid w:val="000F2CA4"/>
    <w:rsid w:val="001013D5"/>
    <w:rsid w:val="00103353"/>
    <w:rsid w:val="001072C6"/>
    <w:rsid w:val="00110069"/>
    <w:rsid w:val="001169A3"/>
    <w:rsid w:val="00117118"/>
    <w:rsid w:val="00117DFE"/>
    <w:rsid w:val="0012232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757BC"/>
    <w:rsid w:val="001801CA"/>
    <w:rsid w:val="001801EE"/>
    <w:rsid w:val="0018209D"/>
    <w:rsid w:val="001853C8"/>
    <w:rsid w:val="0018576B"/>
    <w:rsid w:val="00186944"/>
    <w:rsid w:val="00191049"/>
    <w:rsid w:val="001917B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972"/>
    <w:rsid w:val="001E53AA"/>
    <w:rsid w:val="001E6606"/>
    <w:rsid w:val="001E7075"/>
    <w:rsid w:val="001F07A8"/>
    <w:rsid w:val="001F0D73"/>
    <w:rsid w:val="001F0F5B"/>
    <w:rsid w:val="001F2836"/>
    <w:rsid w:val="001F71F6"/>
    <w:rsid w:val="001F7623"/>
    <w:rsid w:val="002011A9"/>
    <w:rsid w:val="002012E5"/>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491D"/>
    <w:rsid w:val="00255EDD"/>
    <w:rsid w:val="00257079"/>
    <w:rsid w:val="002577E0"/>
    <w:rsid w:val="00257D55"/>
    <w:rsid w:val="0026180F"/>
    <w:rsid w:val="00261C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16136"/>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D7FD9"/>
    <w:rsid w:val="004E085D"/>
    <w:rsid w:val="004E1153"/>
    <w:rsid w:val="004E1446"/>
    <w:rsid w:val="004E167A"/>
    <w:rsid w:val="004E1F08"/>
    <w:rsid w:val="004E2DDB"/>
    <w:rsid w:val="004E3D43"/>
    <w:rsid w:val="004E599C"/>
    <w:rsid w:val="004F0918"/>
    <w:rsid w:val="004F164E"/>
    <w:rsid w:val="004F1FF5"/>
    <w:rsid w:val="004F4545"/>
    <w:rsid w:val="004F503F"/>
    <w:rsid w:val="00502415"/>
    <w:rsid w:val="00503CB3"/>
    <w:rsid w:val="0050631E"/>
    <w:rsid w:val="005075F5"/>
    <w:rsid w:val="00511C77"/>
    <w:rsid w:val="00513DF4"/>
    <w:rsid w:val="00516141"/>
    <w:rsid w:val="00517297"/>
    <w:rsid w:val="0051733B"/>
    <w:rsid w:val="00517A4D"/>
    <w:rsid w:val="0052100D"/>
    <w:rsid w:val="00522683"/>
    <w:rsid w:val="00527B3B"/>
    <w:rsid w:val="00527F57"/>
    <w:rsid w:val="00530EE7"/>
    <w:rsid w:val="00531F45"/>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2BFF"/>
    <w:rsid w:val="00593C12"/>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390B"/>
    <w:rsid w:val="00644417"/>
    <w:rsid w:val="00644F1E"/>
    <w:rsid w:val="00650EF4"/>
    <w:rsid w:val="006543C1"/>
    <w:rsid w:val="0065475F"/>
    <w:rsid w:val="006574FD"/>
    <w:rsid w:val="00662492"/>
    <w:rsid w:val="0066516E"/>
    <w:rsid w:val="006661EF"/>
    <w:rsid w:val="00666247"/>
    <w:rsid w:val="0066671F"/>
    <w:rsid w:val="00667751"/>
    <w:rsid w:val="0067244F"/>
    <w:rsid w:val="0067434C"/>
    <w:rsid w:val="006769EA"/>
    <w:rsid w:val="006834EC"/>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12A"/>
    <w:rsid w:val="006C74CF"/>
    <w:rsid w:val="006D1898"/>
    <w:rsid w:val="006D50D2"/>
    <w:rsid w:val="006D5229"/>
    <w:rsid w:val="006E07A3"/>
    <w:rsid w:val="006E35F6"/>
    <w:rsid w:val="006E3E06"/>
    <w:rsid w:val="006E629B"/>
    <w:rsid w:val="006E7F90"/>
    <w:rsid w:val="006F3EB9"/>
    <w:rsid w:val="006F5D11"/>
    <w:rsid w:val="006F71E1"/>
    <w:rsid w:val="006F740B"/>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B6395"/>
    <w:rsid w:val="007C3254"/>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4EFE"/>
    <w:rsid w:val="008165C3"/>
    <w:rsid w:val="008167E7"/>
    <w:rsid w:val="00823FB5"/>
    <w:rsid w:val="00825BFB"/>
    <w:rsid w:val="008260CA"/>
    <w:rsid w:val="008302E0"/>
    <w:rsid w:val="00835840"/>
    <w:rsid w:val="00835BA3"/>
    <w:rsid w:val="00840416"/>
    <w:rsid w:val="00842DFA"/>
    <w:rsid w:val="00842F59"/>
    <w:rsid w:val="00843958"/>
    <w:rsid w:val="00843B51"/>
    <w:rsid w:val="0085032F"/>
    <w:rsid w:val="00852B49"/>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5054"/>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D2135"/>
    <w:rsid w:val="009E3CDF"/>
    <w:rsid w:val="009E4799"/>
    <w:rsid w:val="009F07A9"/>
    <w:rsid w:val="009F12F4"/>
    <w:rsid w:val="009F3EF1"/>
    <w:rsid w:val="009F51EB"/>
    <w:rsid w:val="00A000A0"/>
    <w:rsid w:val="00A000DE"/>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1B2D"/>
    <w:rsid w:val="00A36478"/>
    <w:rsid w:val="00A41213"/>
    <w:rsid w:val="00A41721"/>
    <w:rsid w:val="00A4251D"/>
    <w:rsid w:val="00A44AE9"/>
    <w:rsid w:val="00A61A95"/>
    <w:rsid w:val="00A63097"/>
    <w:rsid w:val="00A659AE"/>
    <w:rsid w:val="00A66D3A"/>
    <w:rsid w:val="00A704E1"/>
    <w:rsid w:val="00A72980"/>
    <w:rsid w:val="00A73AF1"/>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E79A5"/>
    <w:rsid w:val="00BF1091"/>
    <w:rsid w:val="00BF2B88"/>
    <w:rsid w:val="00BF3159"/>
    <w:rsid w:val="00BF3CFC"/>
    <w:rsid w:val="00BF4747"/>
    <w:rsid w:val="00BF57C3"/>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3624C"/>
    <w:rsid w:val="00C400BF"/>
    <w:rsid w:val="00C43F0D"/>
    <w:rsid w:val="00C46A91"/>
    <w:rsid w:val="00C47095"/>
    <w:rsid w:val="00C47D5E"/>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566C7"/>
    <w:rsid w:val="00E60CE5"/>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C211F"/>
    <w:rsid w:val="00EC2A3F"/>
    <w:rsid w:val="00EC3D6C"/>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1824"/>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67F8A"/>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AF1"/>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table" w:customStyle="1" w:styleId="TableGrid4">
    <w:name w:val="Table Grid4"/>
    <w:basedOn w:val="TableNormal"/>
    <w:next w:val="TableGrid"/>
    <w:uiPriority w:val="59"/>
    <w:rsid w:val="0050631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14</Pages>
  <Words>4904</Words>
  <Characters>27957</Characters>
  <Application>Microsoft Office Word</Application>
  <DocSecurity>0</DocSecurity>
  <Lines>232</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Adam Tibin</cp:lastModifiedBy>
  <cp:revision>53</cp:revision>
  <cp:lastPrinted>2020-10-18T11:39:00Z</cp:lastPrinted>
  <dcterms:created xsi:type="dcterms:W3CDTF">2022-01-26T12:51:00Z</dcterms:created>
  <dcterms:modified xsi:type="dcterms:W3CDTF">2026-01-14T09:26:00Z</dcterms:modified>
</cp:coreProperties>
</file>